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EE70C" w14:textId="77777777" w:rsidR="00331524" w:rsidRPr="002F06CC" w:rsidRDefault="00331524" w:rsidP="00331524">
      <w:pPr>
        <w:rPr>
          <w:b/>
        </w:rPr>
      </w:pPr>
      <w:r>
        <w:rPr>
          <w:b/>
        </w:rPr>
        <w:t>Model Scholingsplan</w:t>
      </w:r>
    </w:p>
    <w:p w14:paraId="039F2F94" w14:textId="77777777" w:rsidR="0095394D" w:rsidRPr="0095394D" w:rsidRDefault="0095394D" w:rsidP="0095394D">
      <w:r w:rsidRPr="0095394D">
        <w:t>Voordat u onderstaand scholingsplan kunt invullen, moet u de volgende vragen beantwoorden:</w:t>
      </w:r>
    </w:p>
    <w:p w14:paraId="0CF10195" w14:textId="77777777" w:rsidR="0095394D" w:rsidRPr="0095394D" w:rsidRDefault="0095394D" w:rsidP="0095394D">
      <w:r w:rsidRPr="0095394D">
        <w:t>Welke organisatiethema’s spelen er het komende jaar? Verwacht u hiervoor een instemmings- of adviesaanvraag?</w:t>
      </w:r>
    </w:p>
    <w:p w14:paraId="14D6692E" w14:textId="77777777" w:rsidR="0095394D" w:rsidRPr="0095394D" w:rsidRDefault="0095394D" w:rsidP="0095394D">
      <w:r w:rsidRPr="0095394D">
        <w:t>Organisatiethema 1: ………………………………………………………………………………………………………………………</w:t>
      </w:r>
    </w:p>
    <w:p w14:paraId="008DB819" w14:textId="77777777" w:rsidR="0095394D" w:rsidRPr="0095394D" w:rsidRDefault="0095394D" w:rsidP="0095394D">
      <w:r w:rsidRPr="0095394D">
        <w:t>Organisatiethema 2: ………………………………………………………………………………………………………………………</w:t>
      </w:r>
    </w:p>
    <w:p w14:paraId="57DC34E7" w14:textId="77777777" w:rsidR="0095394D" w:rsidRPr="0095394D" w:rsidRDefault="0095394D" w:rsidP="0095394D">
      <w:r w:rsidRPr="0095394D">
        <w:t>Organisatiethema 3: ………………………………………………………………………………………………………………………</w:t>
      </w:r>
    </w:p>
    <w:p w14:paraId="35E66700" w14:textId="77777777" w:rsidR="0095394D" w:rsidRPr="0095394D" w:rsidRDefault="0095394D" w:rsidP="0095394D">
      <w:r w:rsidRPr="0095394D">
        <w:t>Organisatiethema 4: ………………………………………………………………………………………………………………………</w:t>
      </w:r>
    </w:p>
    <w:p w14:paraId="630A2B36" w14:textId="77777777" w:rsidR="0095394D" w:rsidRPr="0095394D" w:rsidRDefault="0095394D" w:rsidP="0095394D">
      <w:r w:rsidRPr="0095394D">
        <w:t>Organisatiethema 5: ………………………………………………………………………………………………………………………</w:t>
      </w:r>
    </w:p>
    <w:p w14:paraId="1828AA02" w14:textId="77777777" w:rsidR="0095394D" w:rsidRPr="0095394D" w:rsidRDefault="0095394D" w:rsidP="0095394D"/>
    <w:p w14:paraId="6B0EDE13" w14:textId="77777777" w:rsidR="0095394D" w:rsidRPr="0095394D" w:rsidRDefault="0095394D" w:rsidP="0095394D">
      <w:r w:rsidRPr="0095394D">
        <w:t>Aan welke processen binnen de OR moet er nog gewerkt worden?</w:t>
      </w:r>
    </w:p>
    <w:p w14:paraId="346A6674" w14:textId="77777777" w:rsidR="0095394D" w:rsidRPr="0095394D" w:rsidRDefault="0095394D" w:rsidP="0095394D">
      <w:r w:rsidRPr="0095394D">
        <w:t>Intern verbeterpunt 1: ……………………………………………………………………………………………………………………</w:t>
      </w:r>
    </w:p>
    <w:p w14:paraId="70E94B2D" w14:textId="77777777" w:rsidR="0095394D" w:rsidRPr="0095394D" w:rsidRDefault="0095394D" w:rsidP="0095394D">
      <w:r w:rsidRPr="0095394D">
        <w:t>Intern verbeterpunt 2: ……………………………………………………………………………………………………………………</w:t>
      </w:r>
    </w:p>
    <w:p w14:paraId="40F5F1C9" w14:textId="77777777" w:rsidR="0095394D" w:rsidRPr="0095394D" w:rsidRDefault="0095394D" w:rsidP="0095394D">
      <w:r w:rsidRPr="0095394D">
        <w:t>Intern verbeterpunt 3: ……………………………………………………………………………………………………………………</w:t>
      </w:r>
    </w:p>
    <w:p w14:paraId="36499059" w14:textId="77777777" w:rsidR="0095394D" w:rsidRPr="0095394D" w:rsidRDefault="0095394D" w:rsidP="0095394D">
      <w:r w:rsidRPr="0095394D">
        <w:t>Intern verbeterpunt 4: ……………………………………………………………………………………………………………………</w:t>
      </w:r>
    </w:p>
    <w:p w14:paraId="3F33887D" w14:textId="77777777" w:rsidR="0095394D" w:rsidRPr="0095394D" w:rsidRDefault="0095394D" w:rsidP="0095394D">
      <w:r w:rsidRPr="0095394D">
        <w:t>Intern verbeterpunt 5: ……………………………………………………………………………………………………………………</w:t>
      </w:r>
    </w:p>
    <w:p w14:paraId="3707FB4D" w14:textId="77777777" w:rsidR="0095394D" w:rsidRPr="0095394D" w:rsidRDefault="0095394D" w:rsidP="0095394D"/>
    <w:p w14:paraId="48409549" w14:textId="77777777" w:rsidR="0095394D" w:rsidRPr="0095394D" w:rsidRDefault="0095394D" w:rsidP="0095394D">
      <w:r w:rsidRPr="0095394D">
        <w:t>Welke competenties missen de verschillende doelgroepen binnen de OR?</w:t>
      </w:r>
    </w:p>
    <w:p w14:paraId="70ABE2F7" w14:textId="77777777" w:rsidR="0095394D" w:rsidRPr="0095394D" w:rsidRDefault="0095394D" w:rsidP="0095394D">
      <w:r w:rsidRPr="0095394D">
        <w:t>Doelgroep 1: [bijvoorbeeld: nieuwe OR-leden] [benodigde competenties]</w:t>
      </w:r>
    </w:p>
    <w:p w14:paraId="0D2F0895" w14:textId="77777777" w:rsidR="0095394D" w:rsidRPr="0095394D" w:rsidRDefault="0095394D" w:rsidP="0095394D">
      <w:r w:rsidRPr="0095394D">
        <w:t>Doelgroep 2: [doelgroep] [benodigde competenties]</w:t>
      </w:r>
    </w:p>
    <w:p w14:paraId="6068F081" w14:textId="77777777" w:rsidR="0095394D" w:rsidRPr="0095394D" w:rsidRDefault="0095394D" w:rsidP="0095394D">
      <w:r w:rsidRPr="0095394D">
        <w:t>Doelgroep 3: [doelgroep] [benodigde competenties]</w:t>
      </w:r>
    </w:p>
    <w:p w14:paraId="34DF5D6E" w14:textId="77777777" w:rsidR="0095394D" w:rsidRPr="0095394D" w:rsidRDefault="0095394D" w:rsidP="0095394D"/>
    <w:p w14:paraId="78101342" w14:textId="77777777" w:rsidR="0095394D" w:rsidRPr="0095394D" w:rsidRDefault="0095394D" w:rsidP="0095394D">
      <w:r w:rsidRPr="0095394D">
        <w:t>Welke aanbieders van opleidingen wil de OR eventueel inschakelen?</w:t>
      </w:r>
    </w:p>
    <w:p w14:paraId="1BBFC410" w14:textId="77777777" w:rsidR="0095394D" w:rsidRPr="0095394D" w:rsidRDefault="0095394D" w:rsidP="0095394D">
      <w:r w:rsidRPr="0095394D">
        <w:t xml:space="preserve">Aanbieder 1: </w:t>
      </w:r>
      <w:r w:rsidRPr="0095394D">
        <w:tab/>
        <w:t xml:space="preserve">[organisatienaam] </w:t>
      </w:r>
      <w:r w:rsidRPr="0095394D">
        <w:tab/>
        <w:t xml:space="preserve">[contactgegevens] </w:t>
      </w:r>
      <w:r w:rsidRPr="0095394D">
        <w:tab/>
        <w:t>[specialiteit]</w:t>
      </w:r>
    </w:p>
    <w:p w14:paraId="26D161AC" w14:textId="77777777" w:rsidR="0095394D" w:rsidRPr="0095394D" w:rsidRDefault="0095394D" w:rsidP="0095394D">
      <w:r w:rsidRPr="0095394D">
        <w:t>Aanbieder 2:</w:t>
      </w:r>
      <w:r w:rsidRPr="0095394D">
        <w:tab/>
        <w:t>[organisatienaam]</w:t>
      </w:r>
      <w:r w:rsidRPr="0095394D">
        <w:tab/>
        <w:t xml:space="preserve"> [contactgegevens] </w:t>
      </w:r>
      <w:r w:rsidRPr="0095394D">
        <w:tab/>
        <w:t>[specialiteit]</w:t>
      </w:r>
    </w:p>
    <w:p w14:paraId="499CBE61" w14:textId="77777777" w:rsidR="0095394D" w:rsidRPr="0095394D" w:rsidRDefault="0095394D" w:rsidP="0095394D">
      <w:r w:rsidRPr="0095394D">
        <w:t>Aanbieder 3:</w:t>
      </w:r>
      <w:r w:rsidRPr="0095394D">
        <w:tab/>
        <w:t xml:space="preserve">[organisatienaam] </w:t>
      </w:r>
      <w:r w:rsidRPr="0095394D">
        <w:tab/>
        <w:t xml:space="preserve">[contactgegevens] </w:t>
      </w:r>
      <w:r w:rsidRPr="0095394D">
        <w:tab/>
        <w:t>[specialiteit]</w:t>
      </w:r>
    </w:p>
    <w:p w14:paraId="1D40603D" w14:textId="77777777" w:rsidR="0095394D" w:rsidRPr="0095394D" w:rsidRDefault="0095394D" w:rsidP="0095394D">
      <w:r w:rsidRPr="0095394D">
        <w:lastRenderedPageBreak/>
        <w:t xml:space="preserve">Aanbieder 4: </w:t>
      </w:r>
      <w:r w:rsidRPr="0095394D">
        <w:tab/>
        <w:t xml:space="preserve">[organisatienaam] </w:t>
      </w:r>
      <w:r w:rsidRPr="0095394D">
        <w:tab/>
        <w:t xml:space="preserve">[contactgegevens] </w:t>
      </w:r>
      <w:r w:rsidRPr="0095394D">
        <w:tab/>
        <w:t>[specialiteit]</w:t>
      </w:r>
    </w:p>
    <w:p w14:paraId="49B8C533" w14:textId="77777777" w:rsidR="0095394D" w:rsidRPr="0095394D" w:rsidRDefault="0095394D" w:rsidP="0095394D"/>
    <w:p w14:paraId="5072027A" w14:textId="77777777" w:rsidR="0095394D" w:rsidRPr="0095394D" w:rsidRDefault="0095394D" w:rsidP="0095394D">
      <w:r w:rsidRPr="0095394D">
        <w:t>Wat is het scholingsbudget?</w:t>
      </w:r>
    </w:p>
    <w:p w14:paraId="40D5F111" w14:textId="77777777" w:rsidR="0095394D" w:rsidRPr="0095394D" w:rsidRDefault="0095394D" w:rsidP="0095394D">
      <w:r w:rsidRPr="0095394D">
        <w:t xml:space="preserve">€ [bedrag] </w:t>
      </w:r>
    </w:p>
    <w:p w14:paraId="6A8DDE7B" w14:textId="77777777" w:rsidR="0095394D" w:rsidRPr="0095394D" w:rsidRDefault="0095394D" w:rsidP="0095394D">
      <w:r w:rsidRPr="0095394D">
        <w:t>Naar aanleiding van de door u ingevulde antwoorden kunt u het scholingsplan invullen. Leidt daarvoor de opleidingsdoelen af uit de thema’s en verbeterpunten, bepaal wanneer deze doelen behaald moeten zijn. Dan weet u wanneer de trainingen ingepland moeten worden. Bepaal voor uzelf welke onderwerpen er in de training minimaal aan de orde moeten komen en wie de training gaat volgen.</w:t>
      </w:r>
    </w:p>
    <w:p w14:paraId="5F9D158F" w14:textId="77777777" w:rsidR="0095394D" w:rsidRPr="0095394D" w:rsidRDefault="0095394D" w:rsidP="0095394D"/>
    <w:p w14:paraId="2850F8F9" w14:textId="77777777" w:rsidR="0095394D" w:rsidRPr="0095394D" w:rsidRDefault="0095394D" w:rsidP="0095394D">
      <w:r w:rsidRPr="0095394D">
        <w:t>Te bereiken doel</w:t>
      </w:r>
    </w:p>
    <w:p w14:paraId="456C431F" w14:textId="77777777" w:rsidR="0095394D" w:rsidRPr="0095394D" w:rsidRDefault="0095394D" w:rsidP="0095394D">
      <w:r w:rsidRPr="0095394D">
        <w:t>(bijvoorbeeld ‘Beoordelen jaarrekening’, advies reorganisatie, vergroten samenwerking)</w:t>
      </w:r>
    </w:p>
    <w:p w14:paraId="6557CDDB" w14:textId="77777777" w:rsidR="0095394D" w:rsidRPr="0095394D" w:rsidRDefault="0095394D" w:rsidP="0095394D">
      <w:r w:rsidRPr="0095394D">
        <w:tab/>
        <w:t>Wanneer?</w:t>
      </w:r>
    </w:p>
    <w:p w14:paraId="74814357" w14:textId="77777777" w:rsidR="0095394D" w:rsidRPr="0095394D" w:rsidRDefault="0095394D" w:rsidP="0095394D">
      <w:r w:rsidRPr="0095394D">
        <w:t>(bijvoorbeeld 1e kwartaal)</w:t>
      </w:r>
      <w:r w:rsidRPr="0095394D">
        <w:tab/>
        <w:t>Onderwerpen training?</w:t>
      </w:r>
    </w:p>
    <w:p w14:paraId="1E015951" w14:textId="77777777" w:rsidR="0095394D" w:rsidRPr="0095394D" w:rsidRDefault="0095394D" w:rsidP="0095394D">
      <w:r w:rsidRPr="0095394D">
        <w:t>(bijvoorbeeld: jaarrekening leren lezen, effectief notuleren)</w:t>
      </w:r>
      <w:r w:rsidRPr="0095394D">
        <w:tab/>
        <w:t>Wie?</w:t>
      </w:r>
    </w:p>
    <w:p w14:paraId="4690A8C3" w14:textId="5997AFC7" w:rsidR="00422F87" w:rsidRPr="00422F87" w:rsidRDefault="0095394D">
      <w:r w:rsidRPr="0095394D">
        <w:t>(bijvoorbeeld hele OR, Financiële commissie, Secretaris)</w:t>
      </w:r>
      <w:r w:rsidRPr="0095394D">
        <w:tab/>
        <w:t>Kosten?</w:t>
      </w:r>
    </w:p>
    <w:p w14:paraId="36A70BFE" w14:textId="77777777" w:rsidR="000017AE" w:rsidRPr="000017AE" w:rsidRDefault="000017AE" w:rsidP="000017AE">
      <w:pPr>
        <w:spacing w:after="0" w:line="240" w:lineRule="exact"/>
        <w:rPr>
          <w:b/>
          <w:color w:val="26539C"/>
          <w:sz w:val="18"/>
          <w:szCs w:val="18"/>
        </w:rPr>
      </w:pPr>
      <w:r w:rsidRPr="000017AE">
        <w:rPr>
          <w:b/>
          <w:color w:val="26539C"/>
          <w:sz w:val="18"/>
          <w:szCs w:val="18"/>
        </w:rPr>
        <w:t>INSTRUCTIE</w:t>
      </w:r>
    </w:p>
    <w:p w14:paraId="4183F03B" w14:textId="77777777" w:rsidR="000017AE" w:rsidRPr="000017AE" w:rsidRDefault="000017AE" w:rsidP="000017AE">
      <w:pPr>
        <w:spacing w:after="0" w:line="240" w:lineRule="exact"/>
        <w:rPr>
          <w:color w:val="26539C"/>
          <w:sz w:val="18"/>
          <w:szCs w:val="18"/>
        </w:rPr>
      </w:pPr>
      <w:r w:rsidRPr="000017AE">
        <w:rPr>
          <w:color w:val="26539C"/>
          <w:sz w:val="18"/>
          <w:szCs w:val="18"/>
        </w:rPr>
        <w:t xml:space="preserve">Dit model kunt u geheel aanpassen aan uw eigen situatie. Invulmogelijkheden zijn aangegeven met []. Alternatieven voor bepalingen zijn aangegeven met ‘of’. De koptekst kunt u als volgt uitschakelen: ga via tabblad Invoegen naar de groep Koptekst en voettekst. Klik op Koptekst of Voettekst. U kunt onderin het uitklapmenu de kop- of voettekst verwijderen. U kunt ook de tekst en/ of afbeeldingen selecteren en verwijderen met de Delete-knop. Natuurlijk kunt u ook uw eigen kop- en voetteksten maken, bijvoorbeeld een koptekst met het logo van uw organisatie. </w:t>
      </w:r>
    </w:p>
    <w:p w14:paraId="7DA3E2EB" w14:textId="77777777" w:rsidR="000017AE" w:rsidRPr="000017AE" w:rsidRDefault="000017AE" w:rsidP="000017AE">
      <w:pPr>
        <w:spacing w:after="0" w:line="240" w:lineRule="exact"/>
        <w:rPr>
          <w:color w:val="26539C"/>
          <w:sz w:val="18"/>
          <w:szCs w:val="18"/>
        </w:rPr>
      </w:pPr>
    </w:p>
    <w:p w14:paraId="2D5ADFEE" w14:textId="77777777" w:rsidR="0095394D" w:rsidRPr="0095394D" w:rsidRDefault="0095394D" w:rsidP="0095394D">
      <w:pPr>
        <w:pStyle w:val="Kop1"/>
        <w:rPr>
          <w:rFonts w:cstheme="minorBidi"/>
          <w:b w:val="0"/>
          <w:bCs/>
          <w:color w:val="26539C"/>
          <w:kern w:val="0"/>
          <w:sz w:val="18"/>
          <w:szCs w:val="18"/>
          <w:lang w:eastAsia="en-US"/>
        </w:rPr>
      </w:pPr>
      <w:r w:rsidRPr="0095394D">
        <w:rPr>
          <w:rFonts w:cstheme="minorBidi"/>
          <w:b w:val="0"/>
          <w:bCs/>
          <w:color w:val="26539C"/>
          <w:kern w:val="0"/>
          <w:sz w:val="18"/>
          <w:szCs w:val="18"/>
          <w:lang w:eastAsia="en-US"/>
        </w:rPr>
        <w:t>DISCLAIMER</w:t>
      </w:r>
    </w:p>
    <w:p w14:paraId="23E0AAC1" w14:textId="3EC03B06" w:rsidR="00F105E4" w:rsidRPr="0095394D" w:rsidRDefault="0095394D" w:rsidP="0095394D">
      <w:pPr>
        <w:pStyle w:val="Kop1"/>
        <w:rPr>
          <w:b w:val="0"/>
          <w:bCs/>
        </w:rPr>
      </w:pPr>
      <w:r w:rsidRPr="0095394D">
        <w:rPr>
          <w:rFonts w:cstheme="minorBidi"/>
          <w:b w:val="0"/>
          <w:bCs/>
          <w:color w:val="26539C"/>
          <w:kern w:val="0"/>
          <w:sz w:val="18"/>
          <w:szCs w:val="18"/>
          <w:lang w:eastAsia="en-US"/>
        </w:rPr>
        <w:t>Alle rechten voorbehouden. Zonder voorafgaande schriftelijke toestemming van Performa is het de gebruiker van Performa OR niet toegestaan de producten en/of informatiediensten die op de website of in de nieuwsbrief van Performa OR worden aangeboden te verveelvoudigen of openbaar te maken. Performa Uitgeverij BV accepteert geen enkele aansprakelijkheid voor schade ontstaan door het gebruik van informatie uit de Kennisbank van Performa OR</w:t>
      </w:r>
      <w:r>
        <w:rPr>
          <w:rFonts w:cstheme="minorBidi"/>
          <w:b w:val="0"/>
          <w:bCs/>
          <w:color w:val="26539C"/>
          <w:kern w:val="0"/>
          <w:sz w:val="18"/>
          <w:szCs w:val="18"/>
          <w:lang w:eastAsia="en-US"/>
        </w:rPr>
        <w:t>.</w:t>
      </w:r>
    </w:p>
    <w:sectPr w:rsidR="00F105E4" w:rsidRPr="0095394D" w:rsidSect="00880232">
      <w:headerReference w:type="default" r:id="rId7"/>
      <w:pgSz w:w="11906" w:h="16838"/>
      <w:pgMar w:top="2438" w:right="1418" w:bottom="1418" w:left="1418"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69C76" w14:textId="77777777" w:rsidR="00E166D7" w:rsidRDefault="00E166D7" w:rsidP="00880232">
      <w:pPr>
        <w:spacing w:after="0" w:line="240" w:lineRule="auto"/>
      </w:pPr>
      <w:r>
        <w:separator/>
      </w:r>
    </w:p>
  </w:endnote>
  <w:endnote w:type="continuationSeparator" w:id="0">
    <w:p w14:paraId="2BDA031F" w14:textId="77777777" w:rsidR="00E166D7" w:rsidRDefault="00E166D7" w:rsidP="00880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36B7A" w14:textId="77777777" w:rsidR="00E166D7" w:rsidRDefault="00E166D7" w:rsidP="00880232">
      <w:pPr>
        <w:spacing w:after="0" w:line="240" w:lineRule="auto"/>
      </w:pPr>
      <w:r>
        <w:separator/>
      </w:r>
    </w:p>
  </w:footnote>
  <w:footnote w:type="continuationSeparator" w:id="0">
    <w:p w14:paraId="1B804127" w14:textId="77777777" w:rsidR="00E166D7" w:rsidRDefault="00E166D7" w:rsidP="00880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8A03" w14:textId="77777777" w:rsidR="000017AE" w:rsidRDefault="000A62A7">
    <w:pPr>
      <w:pStyle w:val="Koptekst"/>
    </w:pPr>
    <w:r>
      <w:rPr>
        <w:noProof/>
        <w:lang w:eastAsia="nl-NL"/>
      </w:rPr>
      <w:drawing>
        <wp:inline distT="0" distB="0" distL="0" distR="0" wp14:anchorId="4A113A01" wp14:editId="11EB1E58">
          <wp:extent cx="2729243" cy="295275"/>
          <wp:effectExtent l="19050" t="0" r="0" b="0"/>
          <wp:docPr id="1" name="Afbeelding 0" descr="Performa OR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forma OR Model.jpg"/>
                  <pic:cNvPicPr/>
                </pic:nvPicPr>
                <pic:blipFill>
                  <a:blip r:embed="rId1"/>
                  <a:stretch>
                    <a:fillRect/>
                  </a:stretch>
                </pic:blipFill>
                <pic:spPr>
                  <a:xfrm>
                    <a:off x="0" y="0"/>
                    <a:ext cx="2733990" cy="2957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5F0"/>
    <w:multiLevelType w:val="hybridMultilevel"/>
    <w:tmpl w:val="D56C1F0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8944A7B"/>
    <w:multiLevelType w:val="hybridMultilevel"/>
    <w:tmpl w:val="24124778"/>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B050246"/>
    <w:multiLevelType w:val="hybridMultilevel"/>
    <w:tmpl w:val="509CE1B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B987138"/>
    <w:multiLevelType w:val="hybridMultilevel"/>
    <w:tmpl w:val="C320215C"/>
    <w:lvl w:ilvl="0" w:tplc="E4B4947C">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4" w15:restartNumberingAfterBreak="0">
    <w:nsid w:val="0D773A7A"/>
    <w:multiLevelType w:val="hybridMultilevel"/>
    <w:tmpl w:val="4D123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381B0D"/>
    <w:multiLevelType w:val="hybridMultilevel"/>
    <w:tmpl w:val="0688F066"/>
    <w:lvl w:ilvl="0" w:tplc="7A36D976">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6" w15:restartNumberingAfterBreak="0">
    <w:nsid w:val="143B60E4"/>
    <w:multiLevelType w:val="hybridMultilevel"/>
    <w:tmpl w:val="C0A402C2"/>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start w:val="1"/>
      <w:numFmt w:val="bullet"/>
      <w:lvlText w:val=""/>
      <w:lvlJc w:val="left"/>
      <w:pPr>
        <w:tabs>
          <w:tab w:val="num" w:pos="2220"/>
        </w:tabs>
        <w:ind w:left="2220" w:hanging="360"/>
      </w:pPr>
      <w:rPr>
        <w:rFonts w:ascii="Wingdings" w:hAnsi="Wingdings" w:hint="default"/>
      </w:rPr>
    </w:lvl>
    <w:lvl w:ilvl="3" w:tplc="04130001">
      <w:start w:val="1"/>
      <w:numFmt w:val="bullet"/>
      <w:lvlText w:val=""/>
      <w:lvlJc w:val="left"/>
      <w:pPr>
        <w:tabs>
          <w:tab w:val="num" w:pos="2940"/>
        </w:tabs>
        <w:ind w:left="2940" w:hanging="360"/>
      </w:pPr>
      <w:rPr>
        <w:rFonts w:ascii="Symbol" w:hAnsi="Symbol" w:hint="default"/>
      </w:rPr>
    </w:lvl>
    <w:lvl w:ilvl="4" w:tplc="04130003">
      <w:start w:val="1"/>
      <w:numFmt w:val="bullet"/>
      <w:lvlText w:val="o"/>
      <w:lvlJc w:val="left"/>
      <w:pPr>
        <w:tabs>
          <w:tab w:val="num" w:pos="3660"/>
        </w:tabs>
        <w:ind w:left="3660" w:hanging="360"/>
      </w:pPr>
      <w:rPr>
        <w:rFonts w:ascii="Courier New" w:hAnsi="Courier New" w:cs="Courier New" w:hint="default"/>
      </w:rPr>
    </w:lvl>
    <w:lvl w:ilvl="5" w:tplc="04130005">
      <w:start w:val="1"/>
      <w:numFmt w:val="bullet"/>
      <w:lvlText w:val=""/>
      <w:lvlJc w:val="left"/>
      <w:pPr>
        <w:tabs>
          <w:tab w:val="num" w:pos="4380"/>
        </w:tabs>
        <w:ind w:left="4380" w:hanging="360"/>
      </w:pPr>
      <w:rPr>
        <w:rFonts w:ascii="Wingdings" w:hAnsi="Wingdings" w:hint="default"/>
      </w:rPr>
    </w:lvl>
    <w:lvl w:ilvl="6" w:tplc="04130001">
      <w:start w:val="1"/>
      <w:numFmt w:val="bullet"/>
      <w:lvlText w:val=""/>
      <w:lvlJc w:val="left"/>
      <w:pPr>
        <w:tabs>
          <w:tab w:val="num" w:pos="5100"/>
        </w:tabs>
        <w:ind w:left="5100" w:hanging="360"/>
      </w:pPr>
      <w:rPr>
        <w:rFonts w:ascii="Symbol" w:hAnsi="Symbol" w:hint="default"/>
      </w:rPr>
    </w:lvl>
    <w:lvl w:ilvl="7" w:tplc="04130003">
      <w:start w:val="1"/>
      <w:numFmt w:val="bullet"/>
      <w:lvlText w:val="o"/>
      <w:lvlJc w:val="left"/>
      <w:pPr>
        <w:tabs>
          <w:tab w:val="num" w:pos="5820"/>
        </w:tabs>
        <w:ind w:left="5820" w:hanging="360"/>
      </w:pPr>
      <w:rPr>
        <w:rFonts w:ascii="Courier New" w:hAnsi="Courier New" w:cs="Courier New" w:hint="default"/>
      </w:rPr>
    </w:lvl>
    <w:lvl w:ilvl="8" w:tplc="0413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169A482D"/>
    <w:multiLevelType w:val="hybridMultilevel"/>
    <w:tmpl w:val="53544FB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8036072"/>
    <w:multiLevelType w:val="hybridMultilevel"/>
    <w:tmpl w:val="61822C4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8A35BBA"/>
    <w:multiLevelType w:val="hybridMultilevel"/>
    <w:tmpl w:val="4BD0C49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1BA11793"/>
    <w:multiLevelType w:val="hybridMultilevel"/>
    <w:tmpl w:val="2230DB1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24F49E6"/>
    <w:multiLevelType w:val="hybridMultilevel"/>
    <w:tmpl w:val="88E670AE"/>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707379B"/>
    <w:multiLevelType w:val="hybridMultilevel"/>
    <w:tmpl w:val="DEF26F0C"/>
    <w:lvl w:ilvl="0" w:tplc="8D404754">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386C5320"/>
    <w:multiLevelType w:val="hybridMultilevel"/>
    <w:tmpl w:val="942CF3EE"/>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9413EC8"/>
    <w:multiLevelType w:val="hybridMultilevel"/>
    <w:tmpl w:val="13DAF1C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550F64"/>
    <w:multiLevelType w:val="hybridMultilevel"/>
    <w:tmpl w:val="69789486"/>
    <w:lvl w:ilvl="0" w:tplc="1526BF9C">
      <w:start w:val="48"/>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E05AC1"/>
    <w:multiLevelType w:val="hybridMultilevel"/>
    <w:tmpl w:val="E1BA2DE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472C1D64"/>
    <w:multiLevelType w:val="hybridMultilevel"/>
    <w:tmpl w:val="1B168C72"/>
    <w:lvl w:ilvl="0" w:tplc="639CDA16">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7373CEF"/>
    <w:multiLevelType w:val="hybridMultilevel"/>
    <w:tmpl w:val="D102F29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50DC5C5C"/>
    <w:multiLevelType w:val="hybridMultilevel"/>
    <w:tmpl w:val="08C264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2035C32"/>
    <w:multiLevelType w:val="hybridMultilevel"/>
    <w:tmpl w:val="B79EC824"/>
    <w:lvl w:ilvl="0" w:tplc="E098D2B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674A40C7"/>
    <w:multiLevelType w:val="hybridMultilevel"/>
    <w:tmpl w:val="A08A5F0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68832F5F"/>
    <w:multiLevelType w:val="hybridMultilevel"/>
    <w:tmpl w:val="277AD748"/>
    <w:lvl w:ilvl="0" w:tplc="F5009720">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3" w15:restartNumberingAfterBreak="0">
    <w:nsid w:val="6D260C7A"/>
    <w:multiLevelType w:val="hybridMultilevel"/>
    <w:tmpl w:val="28FCB9C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7D0034"/>
    <w:multiLevelType w:val="hybridMultilevel"/>
    <w:tmpl w:val="580C4CBA"/>
    <w:lvl w:ilvl="0" w:tplc="217CF1FE">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5" w15:restartNumberingAfterBreak="0">
    <w:nsid w:val="6F02014C"/>
    <w:multiLevelType w:val="hybridMultilevel"/>
    <w:tmpl w:val="BD864D8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776373E2"/>
    <w:multiLevelType w:val="hybridMultilevel"/>
    <w:tmpl w:val="80FCBB82"/>
    <w:lvl w:ilvl="0" w:tplc="7C924A2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A04448A"/>
    <w:multiLevelType w:val="hybridMultilevel"/>
    <w:tmpl w:val="2536DE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2504595">
    <w:abstractNumId w:val="19"/>
  </w:num>
  <w:num w:numId="2" w16cid:durableId="215703155">
    <w:abstractNumId w:val="26"/>
  </w:num>
  <w:num w:numId="3" w16cid:durableId="1960914863">
    <w:abstractNumId w:val="15"/>
  </w:num>
  <w:num w:numId="4" w16cid:durableId="1611159021">
    <w:abstractNumId w:val="4"/>
  </w:num>
  <w:num w:numId="5" w16cid:durableId="718015828">
    <w:abstractNumId w:val="27"/>
  </w:num>
  <w:num w:numId="6" w16cid:durableId="1466044261">
    <w:abstractNumId w:val="13"/>
  </w:num>
  <w:num w:numId="7" w16cid:durableId="629629178">
    <w:abstractNumId w:val="16"/>
  </w:num>
  <w:num w:numId="8" w16cid:durableId="1219777904">
    <w:abstractNumId w:val="9"/>
  </w:num>
  <w:num w:numId="9" w16cid:durableId="1873806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6663996">
    <w:abstractNumId w:val="18"/>
  </w:num>
  <w:num w:numId="11" w16cid:durableId="714045217">
    <w:abstractNumId w:val="10"/>
  </w:num>
  <w:num w:numId="12" w16cid:durableId="837040989">
    <w:abstractNumId w:val="17"/>
  </w:num>
  <w:num w:numId="13" w16cid:durableId="1575579971">
    <w:abstractNumId w:val="7"/>
  </w:num>
  <w:num w:numId="14" w16cid:durableId="1100951776">
    <w:abstractNumId w:val="8"/>
  </w:num>
  <w:num w:numId="15" w16cid:durableId="503133075">
    <w:abstractNumId w:val="25"/>
  </w:num>
  <w:num w:numId="16" w16cid:durableId="1055012512">
    <w:abstractNumId w:val="21"/>
  </w:num>
  <w:num w:numId="17" w16cid:durableId="173343215">
    <w:abstractNumId w:val="1"/>
  </w:num>
  <w:num w:numId="18" w16cid:durableId="970406764">
    <w:abstractNumId w:val="11"/>
  </w:num>
  <w:num w:numId="19" w16cid:durableId="1068724026">
    <w:abstractNumId w:val="0"/>
  </w:num>
  <w:num w:numId="20" w16cid:durableId="4258547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27894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90934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33486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9004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0839715">
    <w:abstractNumId w:val="14"/>
  </w:num>
  <w:num w:numId="26" w16cid:durableId="711227718">
    <w:abstractNumId w:val="23"/>
  </w:num>
  <w:num w:numId="27" w16cid:durableId="1832719045">
    <w:abstractNumId w:val="6"/>
  </w:num>
  <w:num w:numId="28" w16cid:durableId="19619553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232"/>
    <w:rsid w:val="000010C9"/>
    <w:rsid w:val="000017AE"/>
    <w:rsid w:val="000952F2"/>
    <w:rsid w:val="000A62A7"/>
    <w:rsid w:val="000D0716"/>
    <w:rsid w:val="001A5DDF"/>
    <w:rsid w:val="0021166E"/>
    <w:rsid w:val="0030728B"/>
    <w:rsid w:val="00316499"/>
    <w:rsid w:val="00322F0B"/>
    <w:rsid w:val="00331524"/>
    <w:rsid w:val="00361ED0"/>
    <w:rsid w:val="003D635A"/>
    <w:rsid w:val="003F4DDB"/>
    <w:rsid w:val="00422F87"/>
    <w:rsid w:val="00444A7B"/>
    <w:rsid w:val="004C0560"/>
    <w:rsid w:val="004E3D9B"/>
    <w:rsid w:val="004F1494"/>
    <w:rsid w:val="00522B1C"/>
    <w:rsid w:val="00525F9D"/>
    <w:rsid w:val="00543356"/>
    <w:rsid w:val="0073259D"/>
    <w:rsid w:val="00880232"/>
    <w:rsid w:val="008C4B6F"/>
    <w:rsid w:val="0093560B"/>
    <w:rsid w:val="0095394D"/>
    <w:rsid w:val="00A95A23"/>
    <w:rsid w:val="00B76FED"/>
    <w:rsid w:val="00BF4371"/>
    <w:rsid w:val="00C45FA8"/>
    <w:rsid w:val="00C47B15"/>
    <w:rsid w:val="00CC3221"/>
    <w:rsid w:val="00E11D8B"/>
    <w:rsid w:val="00E1531B"/>
    <w:rsid w:val="00E166D7"/>
    <w:rsid w:val="00E7033E"/>
    <w:rsid w:val="00E919D4"/>
    <w:rsid w:val="00EC6A05"/>
    <w:rsid w:val="00F105E4"/>
    <w:rsid w:val="00FD77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5313DFD"/>
  <w15:docId w15:val="{4F12DC91-65A7-4BC9-8F53-A8729FB9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1D8B"/>
  </w:style>
  <w:style w:type="paragraph" w:styleId="Kop1">
    <w:name w:val="heading 1"/>
    <w:aliases w:val="OR Select Instructie"/>
    <w:basedOn w:val="Standaard"/>
    <w:next w:val="Standaard"/>
    <w:link w:val="Kop1Char"/>
    <w:autoRedefine/>
    <w:uiPriority w:val="9"/>
    <w:qFormat/>
    <w:rsid w:val="0073259D"/>
    <w:pPr>
      <w:keepNext/>
      <w:spacing w:after="0" w:line="240" w:lineRule="exact"/>
      <w:jc w:val="both"/>
      <w:outlineLvl w:val="0"/>
    </w:pPr>
    <w:rPr>
      <w:rFonts w:cs="Times New Roman"/>
      <w:b/>
      <w:color w:val="000000" w:themeColor="text1"/>
      <w:kern w:val="36"/>
      <w:lang w:eastAsia="nl-NL"/>
    </w:rPr>
  </w:style>
  <w:style w:type="paragraph" w:styleId="Kop2">
    <w:name w:val="heading 2"/>
    <w:basedOn w:val="Standaard"/>
    <w:next w:val="Standaard"/>
    <w:link w:val="Kop2Char"/>
    <w:uiPriority w:val="9"/>
    <w:semiHidden/>
    <w:unhideWhenUsed/>
    <w:qFormat/>
    <w:rsid w:val="0073259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802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0232"/>
  </w:style>
  <w:style w:type="paragraph" w:styleId="Voettekst">
    <w:name w:val="footer"/>
    <w:basedOn w:val="Standaard"/>
    <w:link w:val="VoettekstChar"/>
    <w:uiPriority w:val="99"/>
    <w:unhideWhenUsed/>
    <w:rsid w:val="008802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0232"/>
  </w:style>
  <w:style w:type="paragraph" w:styleId="Ballontekst">
    <w:name w:val="Balloon Text"/>
    <w:basedOn w:val="Standaard"/>
    <w:link w:val="BallontekstChar"/>
    <w:uiPriority w:val="99"/>
    <w:semiHidden/>
    <w:unhideWhenUsed/>
    <w:rsid w:val="0088023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232"/>
    <w:rPr>
      <w:rFonts w:ascii="Tahoma" w:hAnsi="Tahoma" w:cs="Tahoma"/>
      <w:sz w:val="16"/>
      <w:szCs w:val="16"/>
    </w:rPr>
  </w:style>
  <w:style w:type="character" w:customStyle="1" w:styleId="Kop1Char">
    <w:name w:val="Kop 1 Char"/>
    <w:aliases w:val="OR Select Instructie Char"/>
    <w:basedOn w:val="Standaardalinea-lettertype"/>
    <w:link w:val="Kop1"/>
    <w:uiPriority w:val="9"/>
    <w:rsid w:val="0073259D"/>
    <w:rPr>
      <w:rFonts w:cs="Times New Roman"/>
      <w:b/>
      <w:color w:val="000000" w:themeColor="text1"/>
      <w:kern w:val="36"/>
      <w:lang w:eastAsia="nl-NL"/>
    </w:rPr>
  </w:style>
  <w:style w:type="character" w:styleId="Hyperlink">
    <w:name w:val="Hyperlink"/>
    <w:basedOn w:val="Standaardalinea-lettertype"/>
    <w:uiPriority w:val="99"/>
    <w:unhideWhenUsed/>
    <w:rsid w:val="00C45FA8"/>
    <w:rPr>
      <w:color w:val="0000FF"/>
      <w:u w:val="single"/>
    </w:rPr>
  </w:style>
  <w:style w:type="character" w:customStyle="1" w:styleId="apple-converted-space">
    <w:name w:val="apple-converted-space"/>
    <w:basedOn w:val="Standaardalinea-lettertype"/>
    <w:rsid w:val="00C45FA8"/>
  </w:style>
  <w:style w:type="paragraph" w:styleId="Geenafstand">
    <w:name w:val="No Spacing"/>
    <w:aliases w:val="OR Select Tekst"/>
    <w:uiPriority w:val="1"/>
    <w:qFormat/>
    <w:rsid w:val="00C47B15"/>
    <w:pPr>
      <w:spacing w:after="0" w:line="280" w:lineRule="exact"/>
      <w:jc w:val="both"/>
    </w:pPr>
  </w:style>
  <w:style w:type="paragraph" w:styleId="Tekstzonderopmaak">
    <w:name w:val="Plain Text"/>
    <w:basedOn w:val="Standaard"/>
    <w:link w:val="TekstzonderopmaakChar"/>
    <w:rsid w:val="00CC3221"/>
    <w:pPr>
      <w:autoSpaceDE w:val="0"/>
      <w:autoSpaceDN w:val="0"/>
      <w:spacing w:after="0" w:line="240" w:lineRule="auto"/>
    </w:pPr>
    <w:rPr>
      <w:rFonts w:ascii="Courier New" w:eastAsia="Times New Roman" w:hAnsi="Courier New" w:cs="Courier New"/>
      <w:sz w:val="20"/>
      <w:szCs w:val="20"/>
      <w:lang w:eastAsia="nl-NL"/>
    </w:rPr>
  </w:style>
  <w:style w:type="character" w:customStyle="1" w:styleId="TekstzonderopmaakChar">
    <w:name w:val="Tekst zonder opmaak Char"/>
    <w:basedOn w:val="Standaardalinea-lettertype"/>
    <w:link w:val="Tekstzonderopmaak"/>
    <w:rsid w:val="00CC3221"/>
    <w:rPr>
      <w:rFonts w:ascii="Courier New" w:eastAsia="Times New Roman" w:hAnsi="Courier New" w:cs="Courier New"/>
      <w:sz w:val="20"/>
      <w:szCs w:val="20"/>
      <w:lang w:eastAsia="nl-NL"/>
    </w:rPr>
  </w:style>
  <w:style w:type="paragraph" w:styleId="Plattetekstinspringen">
    <w:name w:val="Body Text Indent"/>
    <w:basedOn w:val="Standaard"/>
    <w:link w:val="PlattetekstinspringenChar"/>
    <w:semiHidden/>
    <w:unhideWhenUsed/>
    <w:rsid w:val="0030728B"/>
    <w:pPr>
      <w:spacing w:after="0" w:line="240" w:lineRule="auto"/>
      <w:ind w:left="390"/>
    </w:pPr>
    <w:rPr>
      <w:rFonts w:ascii="Arial" w:eastAsia="Times New Roman" w:hAnsi="Arial" w:cs="Times New Roman"/>
      <w:color w:val="00FF00"/>
      <w:sz w:val="20"/>
      <w:szCs w:val="24"/>
      <w:lang w:eastAsia="nl-NL"/>
    </w:rPr>
  </w:style>
  <w:style w:type="character" w:customStyle="1" w:styleId="PlattetekstinspringenChar">
    <w:name w:val="Platte tekst inspringen Char"/>
    <w:basedOn w:val="Standaardalinea-lettertype"/>
    <w:link w:val="Plattetekstinspringen"/>
    <w:semiHidden/>
    <w:rsid w:val="0030728B"/>
    <w:rPr>
      <w:rFonts w:ascii="Arial" w:eastAsia="Times New Roman" w:hAnsi="Arial" w:cs="Times New Roman"/>
      <w:color w:val="00FF00"/>
      <w:sz w:val="20"/>
      <w:szCs w:val="24"/>
      <w:lang w:eastAsia="nl-NL"/>
    </w:rPr>
  </w:style>
  <w:style w:type="paragraph" w:styleId="Lijstalinea">
    <w:name w:val="List Paragraph"/>
    <w:basedOn w:val="Standaard"/>
    <w:uiPriority w:val="34"/>
    <w:qFormat/>
    <w:rsid w:val="0030728B"/>
    <w:pPr>
      <w:spacing w:after="0" w:line="90" w:lineRule="atLeast"/>
      <w:ind w:left="720"/>
      <w:contextualSpacing/>
    </w:pPr>
    <w:rPr>
      <w:rFonts w:ascii="Arial" w:eastAsia="Times New Roman" w:hAnsi="Arial" w:cs="Times New Roman"/>
      <w:sz w:val="19"/>
      <w:szCs w:val="24"/>
      <w:lang w:eastAsia="nl-NL"/>
    </w:rPr>
  </w:style>
  <w:style w:type="paragraph" w:customStyle="1" w:styleId="alinea">
    <w:name w:val="alinea"/>
    <w:basedOn w:val="Standaard"/>
    <w:autoRedefine/>
    <w:rsid w:val="001A5DDF"/>
    <w:pPr>
      <w:spacing w:after="0" w:line="240" w:lineRule="auto"/>
    </w:pPr>
    <w:rPr>
      <w:rFonts w:ascii="Calibri" w:eastAsia="Times New Roman" w:hAnsi="Calibri" w:cs="Times New Roman"/>
      <w:b/>
    </w:rPr>
  </w:style>
  <w:style w:type="paragraph" w:customStyle="1" w:styleId="margetekst">
    <w:name w:val="margetekst"/>
    <w:basedOn w:val="Standaard"/>
    <w:rsid w:val="001A5DDF"/>
    <w:pPr>
      <w:spacing w:after="0" w:line="240" w:lineRule="auto"/>
    </w:pPr>
    <w:rPr>
      <w:rFonts w:ascii="Arial" w:eastAsia="Times New Roman" w:hAnsi="Arial" w:cs="Times New Roman"/>
      <w:color w:val="3366FF"/>
      <w:sz w:val="20"/>
      <w:szCs w:val="20"/>
      <w:u w:val="single"/>
      <w:lang w:val="en-US"/>
    </w:rPr>
  </w:style>
  <w:style w:type="character" w:customStyle="1" w:styleId="Kop2Char">
    <w:name w:val="Kop 2 Char"/>
    <w:basedOn w:val="Standaardalinea-lettertype"/>
    <w:link w:val="Kop2"/>
    <w:uiPriority w:val="9"/>
    <w:semiHidden/>
    <w:rsid w:val="0073259D"/>
    <w:rPr>
      <w:rFonts w:asciiTheme="majorHAnsi" w:eastAsiaTheme="majorEastAsia" w:hAnsiTheme="majorHAnsi" w:cstheme="majorBidi"/>
      <w:color w:val="365F91" w:themeColor="accent1" w:themeShade="BF"/>
      <w:sz w:val="26"/>
      <w:szCs w:val="26"/>
    </w:rPr>
  </w:style>
  <w:style w:type="paragraph" w:styleId="Inhopg2">
    <w:name w:val="toc 2"/>
    <w:basedOn w:val="Standaard"/>
    <w:next w:val="Standaard"/>
    <w:autoRedefine/>
    <w:uiPriority w:val="39"/>
    <w:semiHidden/>
    <w:unhideWhenUsed/>
    <w:rsid w:val="0073259D"/>
    <w:pPr>
      <w:spacing w:after="100" w:line="240" w:lineRule="auto"/>
      <w:ind w:left="220"/>
    </w:pPr>
    <w:rPr>
      <w:rFonts w:ascii="Calibri" w:hAnsi="Calibri" w:cs="Times New Roman"/>
      <w:lang w:eastAsia="nl-NL"/>
    </w:rPr>
  </w:style>
  <w:style w:type="paragraph" w:styleId="Kopvaninhoudsopgave">
    <w:name w:val="TOC Heading"/>
    <w:basedOn w:val="Kop1"/>
    <w:next w:val="Standaard"/>
    <w:uiPriority w:val="39"/>
    <w:unhideWhenUsed/>
    <w:qFormat/>
    <w:rsid w:val="0073259D"/>
    <w:pPr>
      <w:keepLines/>
      <w:spacing w:before="480" w:line="276" w:lineRule="auto"/>
      <w:jc w:val="left"/>
      <w:outlineLvl w:val="9"/>
    </w:pPr>
    <w:rPr>
      <w:rFonts w:asciiTheme="majorHAnsi" w:eastAsiaTheme="majorEastAsia" w:hAnsiTheme="majorHAnsi" w:cstheme="majorBidi"/>
      <w:b w:val="0"/>
      <w:color w:val="365F91" w:themeColor="accent1" w:themeShade="BF"/>
      <w:kern w:val="0"/>
      <w:sz w:val="28"/>
      <w:lang w:eastAsia="en-US"/>
    </w:rPr>
  </w:style>
  <w:style w:type="table" w:styleId="Tabelraster">
    <w:name w:val="Table Grid"/>
    <w:basedOn w:val="Standaardtabel"/>
    <w:uiPriority w:val="59"/>
    <w:rsid w:val="0033152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64133">
      <w:bodyDiv w:val="1"/>
      <w:marLeft w:val="0"/>
      <w:marRight w:val="0"/>
      <w:marTop w:val="0"/>
      <w:marBottom w:val="0"/>
      <w:divBdr>
        <w:top w:val="none" w:sz="0" w:space="0" w:color="auto"/>
        <w:left w:val="none" w:sz="0" w:space="0" w:color="auto"/>
        <w:bottom w:val="none" w:sz="0" w:space="0" w:color="auto"/>
        <w:right w:val="none" w:sz="0" w:space="0" w:color="auto"/>
      </w:divBdr>
    </w:div>
    <w:div w:id="516695881">
      <w:bodyDiv w:val="1"/>
      <w:marLeft w:val="0"/>
      <w:marRight w:val="0"/>
      <w:marTop w:val="0"/>
      <w:marBottom w:val="0"/>
      <w:divBdr>
        <w:top w:val="none" w:sz="0" w:space="0" w:color="auto"/>
        <w:left w:val="none" w:sz="0" w:space="0" w:color="auto"/>
        <w:bottom w:val="none" w:sz="0" w:space="0" w:color="auto"/>
        <w:right w:val="none" w:sz="0" w:space="0" w:color="auto"/>
      </w:divBdr>
    </w:div>
    <w:div w:id="523906142">
      <w:bodyDiv w:val="1"/>
      <w:marLeft w:val="0"/>
      <w:marRight w:val="0"/>
      <w:marTop w:val="0"/>
      <w:marBottom w:val="0"/>
      <w:divBdr>
        <w:top w:val="none" w:sz="0" w:space="0" w:color="auto"/>
        <w:left w:val="none" w:sz="0" w:space="0" w:color="auto"/>
        <w:bottom w:val="none" w:sz="0" w:space="0" w:color="auto"/>
        <w:right w:val="none" w:sz="0" w:space="0" w:color="auto"/>
      </w:divBdr>
    </w:div>
    <w:div w:id="896820818">
      <w:bodyDiv w:val="1"/>
      <w:marLeft w:val="0"/>
      <w:marRight w:val="0"/>
      <w:marTop w:val="0"/>
      <w:marBottom w:val="0"/>
      <w:divBdr>
        <w:top w:val="none" w:sz="0" w:space="0" w:color="auto"/>
        <w:left w:val="none" w:sz="0" w:space="0" w:color="auto"/>
        <w:bottom w:val="none" w:sz="0" w:space="0" w:color="auto"/>
        <w:right w:val="none" w:sz="0" w:space="0" w:color="auto"/>
      </w:divBdr>
    </w:div>
    <w:div w:id="1290434461">
      <w:bodyDiv w:val="1"/>
      <w:marLeft w:val="0"/>
      <w:marRight w:val="0"/>
      <w:marTop w:val="0"/>
      <w:marBottom w:val="0"/>
      <w:divBdr>
        <w:top w:val="none" w:sz="0" w:space="0" w:color="auto"/>
        <w:left w:val="none" w:sz="0" w:space="0" w:color="auto"/>
        <w:bottom w:val="none" w:sz="0" w:space="0" w:color="auto"/>
        <w:right w:val="none" w:sz="0" w:space="0" w:color="auto"/>
      </w:divBdr>
    </w:div>
    <w:div w:id="1612085356">
      <w:bodyDiv w:val="1"/>
      <w:marLeft w:val="0"/>
      <w:marRight w:val="0"/>
      <w:marTop w:val="0"/>
      <w:marBottom w:val="0"/>
      <w:divBdr>
        <w:top w:val="none" w:sz="0" w:space="0" w:color="auto"/>
        <w:left w:val="none" w:sz="0" w:space="0" w:color="auto"/>
        <w:bottom w:val="none" w:sz="0" w:space="0" w:color="auto"/>
        <w:right w:val="none" w:sz="0" w:space="0" w:color="auto"/>
      </w:divBdr>
    </w:div>
    <w:div w:id="1922330411">
      <w:bodyDiv w:val="1"/>
      <w:marLeft w:val="0"/>
      <w:marRight w:val="0"/>
      <w:marTop w:val="0"/>
      <w:marBottom w:val="0"/>
      <w:divBdr>
        <w:top w:val="none" w:sz="0" w:space="0" w:color="auto"/>
        <w:left w:val="none" w:sz="0" w:space="0" w:color="auto"/>
        <w:bottom w:val="none" w:sz="0" w:space="0" w:color="auto"/>
        <w:right w:val="none" w:sz="0" w:space="0" w:color="auto"/>
      </w:divBdr>
    </w:div>
    <w:div w:id="192868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2768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Leizhi Li</cp:lastModifiedBy>
  <cp:revision>2</cp:revision>
  <dcterms:created xsi:type="dcterms:W3CDTF">2026-10-22T08:13:00Z</dcterms:created>
  <dcterms:modified xsi:type="dcterms:W3CDTF">2026-10-22T08:13:00Z</dcterms:modified>
</cp:coreProperties>
</file>